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00000">
      <w:pPr>
        <w:jc w:val="center"/>
        <w:rPr>
          <w:rFonts w:ascii="Times New Roman" w:hAnsi="Times New Roman"/>
          <w:b/>
          <w:sz w:val="28"/>
        </w:rPr>
      </w:pPr>
      <w:bookmarkStart w:id="0" w:name="_GoBack"/>
      <w:bookmarkEnd w:id="0"/>
      <w:r>
        <w:rPr>
          <w:rFonts w:ascii="Times New Roman" w:hAnsi="Times New Roman"/>
          <w:b/>
          <w:sz w:val="28"/>
        </w:rPr>
        <w:t xml:space="preserve">ВЫБОР МОДУЛЕЙ КУРСА ОРКСЭ </w:t>
      </w:r>
    </w:p>
    <w:p w14:paraId="02000000">
      <w:pPr>
        <w:jc w:val="both"/>
        <w:rPr>
          <w:rFonts w:ascii="Times New Roman" w:hAnsi="Times New Roman"/>
          <w:sz w:val="28"/>
        </w:rPr>
      </w:pPr>
      <w:r>
        <w:rPr>
          <w:rFonts w:ascii="Times New Roman" w:hAnsi="Times New Roman"/>
          <w:sz w:val="28"/>
        </w:rPr>
        <w:t xml:space="preserve">      Для школьников 3-х классов, которые будут изучать его в 202</w:t>
      </w:r>
      <w:r>
        <w:rPr>
          <w:rFonts w:hint="default" w:ascii="Times New Roman" w:hAnsi="Times New Roman"/>
          <w:sz w:val="28"/>
          <w:lang w:val="ru-RU"/>
        </w:rPr>
        <w:t>5</w:t>
      </w:r>
      <w:r>
        <w:rPr>
          <w:rFonts w:ascii="Times New Roman" w:hAnsi="Times New Roman"/>
          <w:sz w:val="28"/>
        </w:rPr>
        <w:t>-202</w:t>
      </w:r>
      <w:r>
        <w:rPr>
          <w:rFonts w:hint="default" w:ascii="Times New Roman" w:hAnsi="Times New Roman"/>
          <w:sz w:val="28"/>
          <w:lang w:val="ru-RU"/>
        </w:rPr>
        <w:t>6</w:t>
      </w:r>
      <w:r>
        <w:rPr>
          <w:rFonts w:ascii="Times New Roman" w:hAnsi="Times New Roman"/>
          <w:sz w:val="28"/>
        </w:rPr>
        <w:t xml:space="preserve"> уч.г. </w:t>
      </w:r>
    </w:p>
    <w:p w14:paraId="03000000">
      <w:pPr>
        <w:jc w:val="both"/>
        <w:rPr>
          <w:rFonts w:ascii="Times New Roman" w:hAnsi="Times New Roman"/>
          <w:sz w:val="28"/>
        </w:rPr>
      </w:pPr>
    </w:p>
    <w:p w14:paraId="04000000">
      <w:pPr>
        <w:numPr>
          <w:ilvl w:val="0"/>
          <w:numId w:val="1"/>
        </w:numPr>
        <w:jc w:val="both"/>
        <w:rPr>
          <w:rFonts w:ascii="Times New Roman" w:hAnsi="Times New Roman"/>
          <w:sz w:val="28"/>
        </w:rPr>
      </w:pPr>
      <w:r>
        <w:rPr>
          <w:rFonts w:ascii="Times New Roman" w:hAnsi="Times New Roman"/>
          <w:sz w:val="28"/>
        </w:rPr>
        <w:t xml:space="preserve">«Основы религиозных культур и светской этики» (ОРКСЭ) – обязательная предметная область и обязательный учебный предмет в учебном плане на уровне начального общего образования. </w:t>
      </w:r>
    </w:p>
    <w:p w14:paraId="05000000">
      <w:pPr>
        <w:numPr>
          <w:ilvl w:val="0"/>
          <w:numId w:val="2"/>
        </w:numPr>
        <w:jc w:val="both"/>
        <w:rPr>
          <w:rFonts w:ascii="Times New Roman" w:hAnsi="Times New Roman"/>
          <w:sz w:val="28"/>
        </w:rPr>
      </w:pPr>
      <w:r>
        <w:rPr>
          <w:rFonts w:ascii="Times New Roman" w:hAnsi="Times New Roman"/>
          <w:sz w:val="28"/>
        </w:rPr>
        <w:t xml:space="preserve">Он включает шесть учебных модулей по выбору: «Основы православной культуры», «Основы исламской культуры», «Основы буддийской культуры», «Основы иудейской культуры», «Основы светской этики» «Основы религиозных культур народов России» (Следует обратить внимание на изменение названия одного из модулей: было название «Основы мировых религиозных культур», стало «Основы религиозных культур народов России»). </w:t>
      </w:r>
    </w:p>
    <w:p w14:paraId="06000000">
      <w:pPr>
        <w:numPr>
          <w:ilvl w:val="0"/>
          <w:numId w:val="1"/>
        </w:numPr>
        <w:jc w:val="both"/>
        <w:rPr>
          <w:rFonts w:ascii="Times New Roman" w:hAnsi="Times New Roman"/>
          <w:sz w:val="28"/>
        </w:rPr>
      </w:pPr>
      <w:r>
        <w:rPr>
          <w:rFonts w:ascii="Times New Roman" w:hAnsi="Times New Roman"/>
          <w:sz w:val="28"/>
        </w:rPr>
        <w:t xml:space="preserve">Независимо от выбранного модуля обучение религии в государственных образовательных организациях в рамках преподавания ОРКСЭ не предусмотрено, изучение любого модуля носит культурологический характер. </w:t>
      </w:r>
    </w:p>
    <w:p w14:paraId="07000000">
      <w:pPr>
        <w:numPr>
          <w:ilvl w:val="0"/>
          <w:numId w:val="1"/>
        </w:numPr>
        <w:jc w:val="both"/>
        <w:rPr>
          <w:rFonts w:ascii="Times New Roman" w:hAnsi="Times New Roman"/>
          <w:sz w:val="28"/>
        </w:rPr>
      </w:pPr>
      <w:r>
        <w:rPr>
          <w:rFonts w:ascii="Times New Roman" w:hAnsi="Times New Roman"/>
          <w:sz w:val="28"/>
        </w:rPr>
        <w:t xml:space="preserve">В содержании основной образовательной программы начального общего образования образовательной организации должны быть представлены общие планируемые результаты и результаты по каждому модулю, что обеспечивает свободный информированный выбор родителями модуля для изучения ОРКСЭ в соответствии со статьей 87 Закона «Об образовании в Российской Федерации» (не зависимо от того, какой модуль будет реализовываться в образовательной организации в текущем учебном году). </w:t>
      </w:r>
    </w:p>
    <w:p w14:paraId="08000000">
      <w:pPr>
        <w:jc w:val="both"/>
        <w:rPr>
          <w:rFonts w:ascii="Times New Roman" w:hAnsi="Times New Roman"/>
          <w:sz w:val="28"/>
        </w:rPr>
      </w:pPr>
      <w:r>
        <w:rPr>
          <w:rFonts w:ascii="Times New Roman" w:hAnsi="Times New Roman"/>
          <w:sz w:val="28"/>
        </w:rPr>
        <w:t xml:space="preserve"> </w:t>
      </w:r>
    </w:p>
    <w:p w14:paraId="09000000">
      <w:pPr>
        <w:numPr>
          <w:ilvl w:val="0"/>
          <w:numId w:val="1"/>
        </w:numPr>
        <w:jc w:val="both"/>
        <w:rPr>
          <w:rFonts w:ascii="Times New Roman" w:hAnsi="Times New Roman"/>
          <w:sz w:val="28"/>
        </w:rPr>
      </w:pPr>
      <w:r>
        <w:rPr>
          <w:rFonts w:ascii="Times New Roman" w:hAnsi="Times New Roman"/>
          <w:sz w:val="28"/>
        </w:rPr>
        <w:t xml:space="preserve">Преподавание комплексного учебного курса ОРКСЭ на уровне начального общего образования в 2024-25 учебных годах, учебном году осуществляется в соответствии с нормативными актами, документами: </w:t>
      </w:r>
    </w:p>
    <w:p w14:paraId="0A000000">
      <w:pPr>
        <w:numPr>
          <w:ilvl w:val="0"/>
          <w:numId w:val="3"/>
        </w:numPr>
        <w:jc w:val="both"/>
        <w:rPr>
          <w:rFonts w:ascii="Times New Roman" w:hAnsi="Times New Roman"/>
          <w:sz w:val="28"/>
        </w:rPr>
      </w:pPr>
      <w:r>
        <w:rPr>
          <w:rFonts w:ascii="Times New Roman" w:hAnsi="Times New Roman"/>
          <w:sz w:val="28"/>
        </w:rPr>
        <w:t xml:space="preserve">Федеральный закон Российской Федерации «Об образовании в Российской Федерации» № 273-ФЗ от 29. 12. 2012 года (с изменениями и дополнениями). </w:t>
      </w:r>
    </w:p>
    <w:p w14:paraId="0B000000">
      <w:pPr>
        <w:numPr>
          <w:ilvl w:val="0"/>
          <w:numId w:val="4"/>
        </w:numPr>
        <w:jc w:val="both"/>
        <w:rPr>
          <w:rFonts w:ascii="Times New Roman" w:hAnsi="Times New Roman"/>
          <w:sz w:val="28"/>
        </w:rPr>
      </w:pPr>
      <w:r>
        <w:rPr>
          <w:rFonts w:ascii="Times New Roman" w:hAnsi="Times New Roman"/>
          <w:sz w:val="28"/>
        </w:rPr>
        <w:t xml:space="preserve">Федеральный закон Российской Федерации «О свободе совести и о религиозных объединениях» № 125-ФЗ от 27. 09. 1997 года (с изменениями и дополнениями). </w:t>
      </w:r>
    </w:p>
    <w:p w14:paraId="0C000000">
      <w:pPr>
        <w:numPr>
          <w:ilvl w:val="0"/>
          <w:numId w:val="5"/>
        </w:numPr>
        <w:jc w:val="both"/>
        <w:rPr>
          <w:rFonts w:ascii="Times New Roman" w:hAnsi="Times New Roman"/>
          <w:sz w:val="28"/>
        </w:rPr>
      </w:pPr>
      <w:r>
        <w:rPr>
          <w:rFonts w:ascii="Times New Roman" w:hAnsi="Times New Roman"/>
          <w:sz w:val="28"/>
        </w:rPr>
        <w:t xml:space="preserve">Федеральный закон Российской Федерации «Об основных гарантиях прав ребенка в Российской Федерации» № 124-ФЗ от 24.07. 1998 года (с изменениями и дополнениями). </w:t>
      </w:r>
    </w:p>
    <w:p w14:paraId="0D000000">
      <w:pPr>
        <w:jc w:val="both"/>
        <w:rPr>
          <w:rFonts w:ascii="Times New Roman" w:hAnsi="Times New Roman"/>
          <w:sz w:val="28"/>
        </w:rPr>
      </w:pPr>
      <w:r>
        <w:rPr>
          <w:rFonts w:ascii="Times New Roman" w:hAnsi="Times New Roman"/>
          <w:sz w:val="28"/>
        </w:rPr>
        <w:t xml:space="preserve"> </w:t>
      </w:r>
    </w:p>
    <w:p w14:paraId="0E000000">
      <w:pPr>
        <w:numPr>
          <w:ilvl w:val="0"/>
          <w:numId w:val="1"/>
        </w:numPr>
        <w:jc w:val="both"/>
        <w:rPr>
          <w:rFonts w:ascii="Times New Roman" w:hAnsi="Times New Roman"/>
          <w:sz w:val="28"/>
        </w:rPr>
      </w:pPr>
      <w:r>
        <w:rPr>
          <w:rFonts w:ascii="Times New Roman" w:hAnsi="Times New Roman"/>
          <w:sz w:val="28"/>
        </w:rPr>
        <w:t xml:space="preserve">В соответствии со статьей 87 ФЗ «Об образовании в Российской Федерации» образовательная организация обязана обеспечить свободный добровольный информированный выбор родителем (законным представителем) каждого обучающегося модуля для изучения учебного курса ОРКСЭ. Для этого необходимо руководствоваться установленным Регламентом (Письмо Минобрнауки России от 31.03. 2015г. № 08-461) и примерным Планом мероприятий по обеспечению свободного, добровольного, информированного выбора родителями (законными представителями) обучающихся модуля комплексного учебного курса «Основы религиозных культур и светской этики». </w:t>
      </w:r>
    </w:p>
    <w:p w14:paraId="0F000000">
      <w:pPr>
        <w:numPr>
          <w:ilvl w:val="0"/>
          <w:numId w:val="6"/>
        </w:numPr>
        <w:jc w:val="both"/>
        <w:rPr>
          <w:rFonts w:ascii="Times New Roman" w:hAnsi="Times New Roman"/>
          <w:sz w:val="28"/>
        </w:rPr>
      </w:pPr>
      <w:r>
        <w:rPr>
          <w:rFonts w:ascii="Times New Roman" w:hAnsi="Times New Roman"/>
          <w:sz w:val="28"/>
        </w:rPr>
        <w:t xml:space="preserve">В образовательной организации заблаговременно уже во втором полугодии текущего учебного года с родителями учащихся 3-их классов организуется соответствующая работа. </w:t>
      </w:r>
    </w:p>
    <w:p w14:paraId="10000000">
      <w:pPr>
        <w:numPr>
          <w:ilvl w:val="0"/>
          <w:numId w:val="7"/>
        </w:numPr>
        <w:jc w:val="both"/>
        <w:rPr>
          <w:rFonts w:ascii="Times New Roman" w:hAnsi="Times New Roman"/>
          <w:sz w:val="28"/>
        </w:rPr>
      </w:pPr>
      <w:r>
        <w:rPr>
          <w:rFonts w:ascii="Times New Roman" w:hAnsi="Times New Roman"/>
          <w:sz w:val="28"/>
        </w:rPr>
        <w:t>Должно быть проведено родительское собрание в 3-х классах, на котором каждый родитель (законный представитель) на основе информации, представленной образовательной организации по каждому модулю, должен сделать выбор в пользу изучения одного из моделей, что подтверждается письменным заявлением и протоколом родительского собрания.</w:t>
      </w:r>
    </w:p>
    <w:p w14:paraId="11000000">
      <w:pPr>
        <w:jc w:val="both"/>
        <w:rPr>
          <w:rFonts w:ascii="Times New Roman" w:hAnsi="Times New Roman"/>
          <w:sz w:val="28"/>
        </w:rPr>
      </w:pPr>
    </w:p>
    <w:sectPr>
      <w:pgSz w:w="11906" w:h="16838"/>
      <w:pgMar w:top="1134" w:right="850" w:bottom="1134" w:left="709" w:header="720" w:footer="72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黑体">
    <w:altName w:val="SimSun"/>
    <w:panose1 w:val="00000000000000000000"/>
    <w:charset w:val="86"/>
    <w:family w:val="auto"/>
    <w:pitch w:val="default"/>
    <w:sig w:usb0="00000000" w:usb1="00000000" w:usb2="00000000" w:usb3="00000000" w:csb0="00000000" w:csb1="00000000"/>
  </w:font>
  <w:font w:name="XO Thames">
    <w:panose1 w:val="02020603050405020304"/>
    <w:charset w:val="00"/>
    <w:family w:val="auto"/>
    <w:pitch w:val="default"/>
    <w:sig w:usb0="800002FF" w:usb1="0000084A" w:usb2="00000000" w:usb3="00000000" w:csb0="00000015" w:csb1="00000000"/>
  </w:font>
  <w:font w:name="黑体">
    <w:altName w:val="SimSun"/>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0"/>
      <w:numFmt w:val="bullet"/>
      <w:lvlText w:val="-"/>
      <w:lvlJc w:val="left"/>
      <w:pPr>
        <w:ind w:left="720" w:hanging="360"/>
      </w:pPr>
      <w:rPr>
        <w:rFonts w:ascii="Calibri" w:hAnsi="Calibri"/>
      </w:rPr>
    </w:lvl>
    <w:lvl w:ilvl="1" w:tentative="0">
      <w:start w:val="0"/>
      <w:numFmt w:val="bullet"/>
      <w:lvlText w:val="o"/>
      <w:lvlJc w:val="left"/>
      <w:pPr>
        <w:ind w:left="1440" w:hanging="360"/>
      </w:pPr>
      <w:rPr>
        <w:rFonts w:ascii="Courier New" w:hAnsi="Courier New"/>
      </w:rPr>
    </w:lvl>
    <w:lvl w:ilvl="2" w:tentative="0">
      <w:start w:val="0"/>
      <w:numFmt w:val="bullet"/>
      <w:lvlText w:val=""/>
      <w:lvlJc w:val="left"/>
      <w:pPr>
        <w:ind w:left="2160" w:hanging="360"/>
      </w:pPr>
      <w:rPr>
        <w:rFonts w:ascii="Wingdings" w:hAnsi="Wingdings"/>
      </w:rPr>
    </w:lvl>
    <w:lvl w:ilvl="3" w:tentative="0">
      <w:start w:val="0"/>
      <w:numFmt w:val="bullet"/>
      <w:lvlText w:val="-"/>
      <w:lvlJc w:val="left"/>
      <w:pPr>
        <w:ind w:left="2880" w:hanging="360"/>
      </w:pPr>
      <w:rPr>
        <w:rFonts w:ascii="Calibri" w:hAnsi="Calibri"/>
      </w:rPr>
    </w:lvl>
    <w:lvl w:ilvl="4" w:tentative="0">
      <w:start w:val="0"/>
      <w:numFmt w:val="bullet"/>
      <w:lvlText w:val="o"/>
      <w:lvlJc w:val="left"/>
      <w:pPr>
        <w:ind w:left="3600" w:hanging="360"/>
      </w:pPr>
      <w:rPr>
        <w:rFonts w:ascii="Courier New" w:hAnsi="Courier New"/>
      </w:rPr>
    </w:lvl>
    <w:lvl w:ilvl="5" w:tentative="0">
      <w:start w:val="0"/>
      <w:numFmt w:val="bullet"/>
      <w:lvlText w:val=""/>
      <w:lvlJc w:val="left"/>
      <w:pPr>
        <w:ind w:left="4320" w:hanging="360"/>
      </w:pPr>
      <w:rPr>
        <w:rFonts w:ascii="Wingdings" w:hAnsi="Wingdings"/>
      </w:rPr>
    </w:lvl>
    <w:lvl w:ilvl="6" w:tentative="0">
      <w:start w:val="0"/>
      <w:numFmt w:val="bullet"/>
      <w:lvlText w:val="-"/>
      <w:lvlJc w:val="left"/>
      <w:pPr>
        <w:ind w:left="5040" w:hanging="360"/>
      </w:pPr>
      <w:rPr>
        <w:rFonts w:ascii="Calibri" w:hAnsi="Calibri"/>
      </w:rPr>
    </w:lvl>
    <w:lvl w:ilvl="7" w:tentative="0">
      <w:start w:val="0"/>
      <w:numFmt w:val="bullet"/>
      <w:lvlText w:val="o"/>
      <w:lvlJc w:val="left"/>
      <w:pPr>
        <w:ind w:left="5760" w:hanging="360"/>
      </w:pPr>
      <w:rPr>
        <w:rFonts w:ascii="Courier New" w:hAnsi="Courier New"/>
      </w:rPr>
    </w:lvl>
    <w:lvl w:ilvl="8" w:tentative="0">
      <w:start w:val="0"/>
      <w:numFmt w:val="bullet"/>
      <w:lvlText w:val=""/>
      <w:lvlJc w:val="left"/>
      <w:pPr>
        <w:ind w:left="6480" w:hanging="360"/>
      </w:pPr>
      <w:rPr>
        <w:rFonts w:ascii="Wingdings" w:hAnsi="Wingdings"/>
      </w:rPr>
    </w:lvl>
  </w:abstractNum>
  <w:abstractNum w:abstractNumId="1">
    <w:nsid w:val="BF205925"/>
    <w:multiLevelType w:val="multilevel"/>
    <w:tmpl w:val="BF205925"/>
    <w:lvl w:ilvl="0" w:tentative="0">
      <w:start w:val="0"/>
      <w:numFmt w:val="bullet"/>
      <w:lvlText w:val="-"/>
      <w:lvlJc w:val="left"/>
      <w:pPr>
        <w:ind w:left="720" w:hanging="360"/>
      </w:pPr>
      <w:rPr>
        <w:rFonts w:ascii="Calibri" w:hAnsi="Calibri"/>
      </w:rPr>
    </w:lvl>
    <w:lvl w:ilvl="1" w:tentative="0">
      <w:start w:val="0"/>
      <w:numFmt w:val="bullet"/>
      <w:lvlText w:val="o"/>
      <w:lvlJc w:val="left"/>
      <w:pPr>
        <w:ind w:left="1440" w:hanging="360"/>
      </w:pPr>
      <w:rPr>
        <w:rFonts w:ascii="Courier New" w:hAnsi="Courier New"/>
      </w:rPr>
    </w:lvl>
    <w:lvl w:ilvl="2" w:tentative="0">
      <w:start w:val="0"/>
      <w:numFmt w:val="bullet"/>
      <w:lvlText w:val=""/>
      <w:lvlJc w:val="left"/>
      <w:pPr>
        <w:ind w:left="2160" w:hanging="360"/>
      </w:pPr>
      <w:rPr>
        <w:rFonts w:ascii="Wingdings" w:hAnsi="Wingdings"/>
      </w:rPr>
    </w:lvl>
    <w:lvl w:ilvl="3" w:tentative="0">
      <w:start w:val="0"/>
      <w:numFmt w:val="bullet"/>
      <w:lvlText w:val="-"/>
      <w:lvlJc w:val="left"/>
      <w:pPr>
        <w:ind w:left="2880" w:hanging="360"/>
      </w:pPr>
      <w:rPr>
        <w:rFonts w:ascii="Calibri" w:hAnsi="Calibri"/>
      </w:rPr>
    </w:lvl>
    <w:lvl w:ilvl="4" w:tentative="0">
      <w:start w:val="0"/>
      <w:numFmt w:val="bullet"/>
      <w:lvlText w:val="o"/>
      <w:lvlJc w:val="left"/>
      <w:pPr>
        <w:ind w:left="3600" w:hanging="360"/>
      </w:pPr>
      <w:rPr>
        <w:rFonts w:ascii="Courier New" w:hAnsi="Courier New"/>
      </w:rPr>
    </w:lvl>
    <w:lvl w:ilvl="5" w:tentative="0">
      <w:start w:val="0"/>
      <w:numFmt w:val="bullet"/>
      <w:lvlText w:val=""/>
      <w:lvlJc w:val="left"/>
      <w:pPr>
        <w:ind w:left="4320" w:hanging="360"/>
      </w:pPr>
      <w:rPr>
        <w:rFonts w:ascii="Wingdings" w:hAnsi="Wingdings"/>
      </w:rPr>
    </w:lvl>
    <w:lvl w:ilvl="6" w:tentative="0">
      <w:start w:val="0"/>
      <w:numFmt w:val="bullet"/>
      <w:lvlText w:val="-"/>
      <w:lvlJc w:val="left"/>
      <w:pPr>
        <w:ind w:left="5040" w:hanging="360"/>
      </w:pPr>
      <w:rPr>
        <w:rFonts w:ascii="Calibri" w:hAnsi="Calibri"/>
      </w:rPr>
    </w:lvl>
    <w:lvl w:ilvl="7" w:tentative="0">
      <w:start w:val="0"/>
      <w:numFmt w:val="bullet"/>
      <w:lvlText w:val="o"/>
      <w:lvlJc w:val="left"/>
      <w:pPr>
        <w:ind w:left="5760" w:hanging="360"/>
      </w:pPr>
      <w:rPr>
        <w:rFonts w:ascii="Courier New" w:hAnsi="Courier New"/>
      </w:rPr>
    </w:lvl>
    <w:lvl w:ilvl="8" w:tentative="0">
      <w:start w:val="0"/>
      <w:numFmt w:val="bullet"/>
      <w:lvlText w:val=""/>
      <w:lvlJc w:val="left"/>
      <w:pPr>
        <w:ind w:left="6480" w:hanging="360"/>
      </w:pPr>
      <w:rPr>
        <w:rFonts w:ascii="Wingdings" w:hAnsi="Wingdings"/>
      </w:rPr>
    </w:lvl>
  </w:abstractNum>
  <w:abstractNum w:abstractNumId="2">
    <w:nsid w:val="CF092B84"/>
    <w:multiLevelType w:val="multilevel"/>
    <w:tmpl w:val="CF092B84"/>
    <w:lvl w:ilvl="0" w:tentative="0">
      <w:start w:val="0"/>
      <w:numFmt w:val="bullet"/>
      <w:lvlText w:val="-"/>
      <w:lvlJc w:val="left"/>
      <w:pPr>
        <w:ind w:left="720" w:hanging="360"/>
      </w:pPr>
      <w:rPr>
        <w:rFonts w:ascii="Calibri" w:hAnsi="Calibri"/>
      </w:rPr>
    </w:lvl>
    <w:lvl w:ilvl="1" w:tentative="0">
      <w:start w:val="0"/>
      <w:numFmt w:val="bullet"/>
      <w:lvlText w:val="o"/>
      <w:lvlJc w:val="left"/>
      <w:pPr>
        <w:ind w:left="1440" w:hanging="360"/>
      </w:pPr>
      <w:rPr>
        <w:rFonts w:ascii="Courier New" w:hAnsi="Courier New"/>
      </w:rPr>
    </w:lvl>
    <w:lvl w:ilvl="2" w:tentative="0">
      <w:start w:val="0"/>
      <w:numFmt w:val="bullet"/>
      <w:lvlText w:val=""/>
      <w:lvlJc w:val="left"/>
      <w:pPr>
        <w:ind w:left="2160" w:hanging="360"/>
      </w:pPr>
      <w:rPr>
        <w:rFonts w:ascii="Wingdings" w:hAnsi="Wingdings"/>
      </w:rPr>
    </w:lvl>
    <w:lvl w:ilvl="3" w:tentative="0">
      <w:start w:val="0"/>
      <w:numFmt w:val="bullet"/>
      <w:lvlText w:val="-"/>
      <w:lvlJc w:val="left"/>
      <w:pPr>
        <w:ind w:left="2880" w:hanging="360"/>
      </w:pPr>
      <w:rPr>
        <w:rFonts w:ascii="Calibri" w:hAnsi="Calibri"/>
      </w:rPr>
    </w:lvl>
    <w:lvl w:ilvl="4" w:tentative="0">
      <w:start w:val="0"/>
      <w:numFmt w:val="bullet"/>
      <w:lvlText w:val="o"/>
      <w:lvlJc w:val="left"/>
      <w:pPr>
        <w:ind w:left="3600" w:hanging="360"/>
      </w:pPr>
      <w:rPr>
        <w:rFonts w:ascii="Courier New" w:hAnsi="Courier New"/>
      </w:rPr>
    </w:lvl>
    <w:lvl w:ilvl="5" w:tentative="0">
      <w:start w:val="0"/>
      <w:numFmt w:val="bullet"/>
      <w:lvlText w:val=""/>
      <w:lvlJc w:val="left"/>
      <w:pPr>
        <w:ind w:left="4320" w:hanging="360"/>
      </w:pPr>
      <w:rPr>
        <w:rFonts w:ascii="Wingdings" w:hAnsi="Wingdings"/>
      </w:rPr>
    </w:lvl>
    <w:lvl w:ilvl="6" w:tentative="0">
      <w:start w:val="0"/>
      <w:numFmt w:val="bullet"/>
      <w:lvlText w:val="-"/>
      <w:lvlJc w:val="left"/>
      <w:pPr>
        <w:ind w:left="5040" w:hanging="360"/>
      </w:pPr>
      <w:rPr>
        <w:rFonts w:ascii="Calibri" w:hAnsi="Calibri"/>
      </w:rPr>
    </w:lvl>
    <w:lvl w:ilvl="7" w:tentative="0">
      <w:start w:val="0"/>
      <w:numFmt w:val="bullet"/>
      <w:lvlText w:val="o"/>
      <w:lvlJc w:val="left"/>
      <w:pPr>
        <w:ind w:left="5760" w:hanging="360"/>
      </w:pPr>
      <w:rPr>
        <w:rFonts w:ascii="Courier New" w:hAnsi="Courier New"/>
      </w:rPr>
    </w:lvl>
    <w:lvl w:ilvl="8" w:tentative="0">
      <w:start w:val="0"/>
      <w:numFmt w:val="bullet"/>
      <w:lvlText w:val=""/>
      <w:lvlJc w:val="left"/>
      <w:pPr>
        <w:ind w:left="6480" w:hanging="360"/>
      </w:pPr>
      <w:rPr>
        <w:rFonts w:ascii="Wingdings" w:hAnsi="Wingdings"/>
      </w:rPr>
    </w:lvl>
  </w:abstractNum>
  <w:abstractNum w:abstractNumId="3">
    <w:nsid w:val="0053208E"/>
    <w:multiLevelType w:val="multilevel"/>
    <w:tmpl w:val="0053208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36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360"/>
      </w:pPr>
    </w:lvl>
  </w:abstractNum>
  <w:abstractNum w:abstractNumId="4">
    <w:nsid w:val="03D62ECE"/>
    <w:multiLevelType w:val="multilevel"/>
    <w:tmpl w:val="03D62ECE"/>
    <w:lvl w:ilvl="0" w:tentative="0">
      <w:start w:val="0"/>
      <w:numFmt w:val="bullet"/>
      <w:lvlText w:val="-"/>
      <w:lvlJc w:val="left"/>
      <w:pPr>
        <w:ind w:left="720" w:hanging="360"/>
      </w:pPr>
      <w:rPr>
        <w:rFonts w:ascii="Calibri" w:hAnsi="Calibri"/>
      </w:rPr>
    </w:lvl>
    <w:lvl w:ilvl="1" w:tentative="0">
      <w:start w:val="0"/>
      <w:numFmt w:val="bullet"/>
      <w:lvlText w:val="o"/>
      <w:lvlJc w:val="left"/>
      <w:pPr>
        <w:ind w:left="1440" w:hanging="360"/>
      </w:pPr>
      <w:rPr>
        <w:rFonts w:ascii="Courier New" w:hAnsi="Courier New"/>
      </w:rPr>
    </w:lvl>
    <w:lvl w:ilvl="2" w:tentative="0">
      <w:start w:val="0"/>
      <w:numFmt w:val="bullet"/>
      <w:lvlText w:val=""/>
      <w:lvlJc w:val="left"/>
      <w:pPr>
        <w:ind w:left="2160" w:hanging="360"/>
      </w:pPr>
      <w:rPr>
        <w:rFonts w:ascii="Wingdings" w:hAnsi="Wingdings"/>
      </w:rPr>
    </w:lvl>
    <w:lvl w:ilvl="3" w:tentative="0">
      <w:start w:val="0"/>
      <w:numFmt w:val="bullet"/>
      <w:lvlText w:val="-"/>
      <w:lvlJc w:val="left"/>
      <w:pPr>
        <w:ind w:left="2880" w:hanging="360"/>
      </w:pPr>
      <w:rPr>
        <w:rFonts w:ascii="Calibri" w:hAnsi="Calibri"/>
      </w:rPr>
    </w:lvl>
    <w:lvl w:ilvl="4" w:tentative="0">
      <w:start w:val="0"/>
      <w:numFmt w:val="bullet"/>
      <w:lvlText w:val="o"/>
      <w:lvlJc w:val="left"/>
      <w:pPr>
        <w:ind w:left="3600" w:hanging="360"/>
      </w:pPr>
      <w:rPr>
        <w:rFonts w:ascii="Courier New" w:hAnsi="Courier New"/>
      </w:rPr>
    </w:lvl>
    <w:lvl w:ilvl="5" w:tentative="0">
      <w:start w:val="0"/>
      <w:numFmt w:val="bullet"/>
      <w:lvlText w:val=""/>
      <w:lvlJc w:val="left"/>
      <w:pPr>
        <w:ind w:left="4320" w:hanging="360"/>
      </w:pPr>
      <w:rPr>
        <w:rFonts w:ascii="Wingdings" w:hAnsi="Wingdings"/>
      </w:rPr>
    </w:lvl>
    <w:lvl w:ilvl="6" w:tentative="0">
      <w:start w:val="0"/>
      <w:numFmt w:val="bullet"/>
      <w:lvlText w:val="-"/>
      <w:lvlJc w:val="left"/>
      <w:pPr>
        <w:ind w:left="5040" w:hanging="360"/>
      </w:pPr>
      <w:rPr>
        <w:rFonts w:ascii="Calibri" w:hAnsi="Calibri"/>
      </w:rPr>
    </w:lvl>
    <w:lvl w:ilvl="7" w:tentative="0">
      <w:start w:val="0"/>
      <w:numFmt w:val="bullet"/>
      <w:lvlText w:val="o"/>
      <w:lvlJc w:val="left"/>
      <w:pPr>
        <w:ind w:left="5760" w:hanging="360"/>
      </w:pPr>
      <w:rPr>
        <w:rFonts w:ascii="Courier New" w:hAnsi="Courier New"/>
      </w:rPr>
    </w:lvl>
    <w:lvl w:ilvl="8" w:tentative="0">
      <w:start w:val="0"/>
      <w:numFmt w:val="bullet"/>
      <w:lvlText w:val=""/>
      <w:lvlJc w:val="left"/>
      <w:pPr>
        <w:ind w:left="6480" w:hanging="360"/>
      </w:pPr>
      <w:rPr>
        <w:rFonts w:ascii="Wingdings" w:hAnsi="Wingdings"/>
      </w:rPr>
    </w:lvl>
  </w:abstractNum>
  <w:abstractNum w:abstractNumId="5">
    <w:nsid w:val="25B654F3"/>
    <w:multiLevelType w:val="multilevel"/>
    <w:tmpl w:val="25B654F3"/>
    <w:lvl w:ilvl="0" w:tentative="0">
      <w:start w:val="0"/>
      <w:numFmt w:val="bullet"/>
      <w:lvlText w:val="-"/>
      <w:lvlJc w:val="left"/>
      <w:pPr>
        <w:ind w:left="720" w:hanging="360"/>
      </w:pPr>
      <w:rPr>
        <w:rFonts w:ascii="Calibri" w:hAnsi="Calibri"/>
      </w:rPr>
    </w:lvl>
    <w:lvl w:ilvl="1" w:tentative="0">
      <w:start w:val="0"/>
      <w:numFmt w:val="bullet"/>
      <w:lvlText w:val="o"/>
      <w:lvlJc w:val="left"/>
      <w:pPr>
        <w:ind w:left="1440" w:hanging="360"/>
      </w:pPr>
      <w:rPr>
        <w:rFonts w:ascii="Courier New" w:hAnsi="Courier New"/>
      </w:rPr>
    </w:lvl>
    <w:lvl w:ilvl="2" w:tentative="0">
      <w:start w:val="0"/>
      <w:numFmt w:val="bullet"/>
      <w:lvlText w:val=""/>
      <w:lvlJc w:val="left"/>
      <w:pPr>
        <w:ind w:left="2160" w:hanging="360"/>
      </w:pPr>
      <w:rPr>
        <w:rFonts w:ascii="Wingdings" w:hAnsi="Wingdings"/>
      </w:rPr>
    </w:lvl>
    <w:lvl w:ilvl="3" w:tentative="0">
      <w:start w:val="0"/>
      <w:numFmt w:val="bullet"/>
      <w:lvlText w:val="-"/>
      <w:lvlJc w:val="left"/>
      <w:pPr>
        <w:ind w:left="2880" w:hanging="360"/>
      </w:pPr>
      <w:rPr>
        <w:rFonts w:ascii="Calibri" w:hAnsi="Calibri"/>
      </w:rPr>
    </w:lvl>
    <w:lvl w:ilvl="4" w:tentative="0">
      <w:start w:val="0"/>
      <w:numFmt w:val="bullet"/>
      <w:lvlText w:val="o"/>
      <w:lvlJc w:val="left"/>
      <w:pPr>
        <w:ind w:left="3600" w:hanging="360"/>
      </w:pPr>
      <w:rPr>
        <w:rFonts w:ascii="Courier New" w:hAnsi="Courier New"/>
      </w:rPr>
    </w:lvl>
    <w:lvl w:ilvl="5" w:tentative="0">
      <w:start w:val="0"/>
      <w:numFmt w:val="bullet"/>
      <w:lvlText w:val=""/>
      <w:lvlJc w:val="left"/>
      <w:pPr>
        <w:ind w:left="4320" w:hanging="360"/>
      </w:pPr>
      <w:rPr>
        <w:rFonts w:ascii="Wingdings" w:hAnsi="Wingdings"/>
      </w:rPr>
    </w:lvl>
    <w:lvl w:ilvl="6" w:tentative="0">
      <w:start w:val="0"/>
      <w:numFmt w:val="bullet"/>
      <w:lvlText w:val="-"/>
      <w:lvlJc w:val="left"/>
      <w:pPr>
        <w:ind w:left="5040" w:hanging="360"/>
      </w:pPr>
      <w:rPr>
        <w:rFonts w:ascii="Calibri" w:hAnsi="Calibri"/>
      </w:rPr>
    </w:lvl>
    <w:lvl w:ilvl="7" w:tentative="0">
      <w:start w:val="0"/>
      <w:numFmt w:val="bullet"/>
      <w:lvlText w:val="o"/>
      <w:lvlJc w:val="left"/>
      <w:pPr>
        <w:ind w:left="5760" w:hanging="360"/>
      </w:pPr>
      <w:rPr>
        <w:rFonts w:ascii="Courier New" w:hAnsi="Courier New"/>
      </w:rPr>
    </w:lvl>
    <w:lvl w:ilvl="8" w:tentative="0">
      <w:start w:val="0"/>
      <w:numFmt w:val="bullet"/>
      <w:lvlText w:val=""/>
      <w:lvlJc w:val="left"/>
      <w:pPr>
        <w:ind w:left="6480" w:hanging="360"/>
      </w:pPr>
      <w:rPr>
        <w:rFonts w:ascii="Wingdings" w:hAnsi="Wingdings"/>
      </w:rPr>
    </w:lvl>
  </w:abstractNum>
  <w:abstractNum w:abstractNumId="6">
    <w:nsid w:val="59ADCABA"/>
    <w:multiLevelType w:val="multilevel"/>
    <w:tmpl w:val="59ADCABA"/>
    <w:lvl w:ilvl="0" w:tentative="0">
      <w:start w:val="0"/>
      <w:numFmt w:val="bullet"/>
      <w:lvlText w:val="-"/>
      <w:lvlJc w:val="left"/>
      <w:pPr>
        <w:ind w:left="720" w:hanging="360"/>
      </w:pPr>
      <w:rPr>
        <w:rFonts w:ascii="Calibri" w:hAnsi="Calibri"/>
      </w:rPr>
    </w:lvl>
    <w:lvl w:ilvl="1" w:tentative="0">
      <w:start w:val="0"/>
      <w:numFmt w:val="bullet"/>
      <w:lvlText w:val="o"/>
      <w:lvlJc w:val="left"/>
      <w:pPr>
        <w:ind w:left="1440" w:hanging="360"/>
      </w:pPr>
      <w:rPr>
        <w:rFonts w:ascii="Courier New" w:hAnsi="Courier New"/>
      </w:rPr>
    </w:lvl>
    <w:lvl w:ilvl="2" w:tentative="0">
      <w:start w:val="0"/>
      <w:numFmt w:val="bullet"/>
      <w:lvlText w:val=""/>
      <w:lvlJc w:val="left"/>
      <w:pPr>
        <w:ind w:left="2160" w:hanging="360"/>
      </w:pPr>
      <w:rPr>
        <w:rFonts w:ascii="Wingdings" w:hAnsi="Wingdings"/>
      </w:rPr>
    </w:lvl>
    <w:lvl w:ilvl="3" w:tentative="0">
      <w:start w:val="0"/>
      <w:numFmt w:val="bullet"/>
      <w:lvlText w:val="-"/>
      <w:lvlJc w:val="left"/>
      <w:pPr>
        <w:ind w:left="2880" w:hanging="360"/>
      </w:pPr>
      <w:rPr>
        <w:rFonts w:ascii="Calibri" w:hAnsi="Calibri"/>
      </w:rPr>
    </w:lvl>
    <w:lvl w:ilvl="4" w:tentative="0">
      <w:start w:val="0"/>
      <w:numFmt w:val="bullet"/>
      <w:lvlText w:val="o"/>
      <w:lvlJc w:val="left"/>
      <w:pPr>
        <w:ind w:left="3600" w:hanging="360"/>
      </w:pPr>
      <w:rPr>
        <w:rFonts w:ascii="Courier New" w:hAnsi="Courier New"/>
      </w:rPr>
    </w:lvl>
    <w:lvl w:ilvl="5" w:tentative="0">
      <w:start w:val="0"/>
      <w:numFmt w:val="bullet"/>
      <w:lvlText w:val=""/>
      <w:lvlJc w:val="left"/>
      <w:pPr>
        <w:ind w:left="4320" w:hanging="360"/>
      </w:pPr>
      <w:rPr>
        <w:rFonts w:ascii="Wingdings" w:hAnsi="Wingdings"/>
      </w:rPr>
    </w:lvl>
    <w:lvl w:ilvl="6" w:tentative="0">
      <w:start w:val="0"/>
      <w:numFmt w:val="bullet"/>
      <w:lvlText w:val="-"/>
      <w:lvlJc w:val="left"/>
      <w:pPr>
        <w:ind w:left="5040" w:hanging="360"/>
      </w:pPr>
      <w:rPr>
        <w:rFonts w:ascii="Calibri" w:hAnsi="Calibri"/>
      </w:rPr>
    </w:lvl>
    <w:lvl w:ilvl="7" w:tentative="0">
      <w:start w:val="0"/>
      <w:numFmt w:val="bullet"/>
      <w:lvlText w:val="o"/>
      <w:lvlJc w:val="left"/>
      <w:pPr>
        <w:ind w:left="5760" w:hanging="360"/>
      </w:pPr>
      <w:rPr>
        <w:rFonts w:ascii="Courier New" w:hAnsi="Courier New"/>
      </w:rPr>
    </w:lvl>
    <w:lvl w:ilvl="8" w:tentative="0">
      <w:start w:val="0"/>
      <w:numFmt w:val="bullet"/>
      <w:lvlText w:val=""/>
      <w:lvlJc w:val="left"/>
      <w:pPr>
        <w:ind w:left="6480" w:hanging="360"/>
      </w:pPr>
      <w:rPr>
        <w:rFonts w:ascii="Wingdings" w:hAnsi="Wingdings"/>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06913294"/>
    <w:rsid w:val="4E807D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XO Thames" w:hAnsi="XO Thames"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atentStyles>
  <w:style w:type="paragraph" w:default="1" w:styleId="1">
    <w:name w:val="Normal"/>
    <w:qFormat/>
    <w:uiPriority w:val="0"/>
    <w:pPr>
      <w:spacing w:before="0" w:after="0" w:line="276" w:lineRule="auto"/>
      <w:ind w:left="0" w:right="0" w:firstLine="0"/>
      <w:jc w:val="left"/>
    </w:pPr>
    <w:rPr>
      <w:rFonts w:ascii="XO Thames" w:hAnsi="XO Thames" w:eastAsiaTheme="minorEastAsia" w:cstheme="minorBidi"/>
      <w:color w:val="000000"/>
      <w:spacing w:val="0"/>
      <w:sz w:val="24"/>
    </w:rPr>
  </w:style>
  <w:style w:type="paragraph" w:styleId="2">
    <w:name w:val="heading 1"/>
    <w:next w:val="1"/>
    <w:qFormat/>
    <w:uiPriority w:val="9"/>
    <w:pPr>
      <w:spacing w:before="120" w:after="120" w:line="240" w:lineRule="auto"/>
      <w:ind w:left="0" w:right="0" w:firstLine="0"/>
      <w:jc w:val="left"/>
      <w:outlineLvl w:val="0"/>
    </w:pPr>
    <w:rPr>
      <w:rFonts w:ascii="XO Thames" w:hAnsi="XO Thames" w:eastAsiaTheme="minorEastAsia" w:cstheme="minorBidi"/>
      <w:b/>
      <w:color w:val="000000"/>
      <w:spacing w:val="0"/>
      <w:sz w:val="32"/>
    </w:rPr>
  </w:style>
  <w:style w:type="paragraph" w:styleId="3">
    <w:name w:val="heading 2"/>
    <w:next w:val="1"/>
    <w:qFormat/>
    <w:uiPriority w:val="9"/>
    <w:pPr>
      <w:spacing w:before="120" w:after="120" w:line="240" w:lineRule="auto"/>
      <w:ind w:left="0" w:right="0" w:firstLine="0"/>
      <w:jc w:val="left"/>
      <w:outlineLvl w:val="1"/>
    </w:pPr>
    <w:rPr>
      <w:rFonts w:ascii="XO Thames" w:hAnsi="XO Thames" w:eastAsiaTheme="minorEastAsia" w:cstheme="minorBidi"/>
      <w:b/>
      <w:color w:val="00A0FF"/>
      <w:spacing w:val="0"/>
      <w:sz w:val="26"/>
    </w:rPr>
  </w:style>
  <w:style w:type="paragraph" w:styleId="4">
    <w:name w:val="heading 3"/>
    <w:next w:val="1"/>
    <w:qFormat/>
    <w:uiPriority w:val="9"/>
    <w:pPr>
      <w:spacing w:before="0" w:after="0" w:line="240" w:lineRule="auto"/>
      <w:ind w:left="0" w:right="0" w:firstLine="0"/>
      <w:jc w:val="left"/>
      <w:outlineLvl w:val="2"/>
    </w:pPr>
    <w:rPr>
      <w:rFonts w:ascii="XO Thames" w:hAnsi="XO Thames" w:eastAsiaTheme="minorEastAsia" w:cstheme="minorBidi"/>
      <w:b/>
      <w:i/>
      <w:color w:val="000000"/>
      <w:spacing w:val="0"/>
      <w:sz w:val="24"/>
    </w:rPr>
  </w:style>
  <w:style w:type="paragraph" w:styleId="5">
    <w:name w:val="heading 4"/>
    <w:next w:val="1"/>
    <w:qFormat/>
    <w:uiPriority w:val="9"/>
    <w:pPr>
      <w:spacing w:before="120" w:after="120" w:line="240" w:lineRule="auto"/>
      <w:ind w:left="0" w:right="0" w:firstLine="0"/>
      <w:jc w:val="left"/>
      <w:outlineLvl w:val="3"/>
    </w:pPr>
    <w:rPr>
      <w:rFonts w:ascii="XO Thames" w:hAnsi="XO Thames" w:eastAsiaTheme="minorEastAsia" w:cstheme="minorBidi"/>
      <w:b/>
      <w:color w:val="595959"/>
      <w:spacing w:val="0"/>
      <w:sz w:val="26"/>
    </w:rPr>
  </w:style>
  <w:style w:type="paragraph" w:styleId="6">
    <w:name w:val="heading 5"/>
    <w:next w:val="1"/>
    <w:qFormat/>
    <w:uiPriority w:val="9"/>
    <w:pPr>
      <w:spacing w:before="120" w:after="120" w:line="240" w:lineRule="auto"/>
      <w:ind w:left="0" w:right="0" w:firstLine="0"/>
      <w:jc w:val="left"/>
      <w:outlineLvl w:val="4"/>
    </w:pPr>
    <w:rPr>
      <w:rFonts w:ascii="XO Thames" w:hAnsi="XO Thames" w:eastAsiaTheme="minorEastAsia" w:cstheme="minorBidi"/>
      <w:b/>
      <w:color w:val="000000"/>
      <w:spacing w:val="0"/>
      <w:sz w:val="22"/>
    </w:rPr>
  </w:style>
  <w:style w:type="character" w:default="1" w:styleId="7">
    <w:name w:val="Default Paragraph Font"/>
    <w:semiHidden/>
    <w:unhideWhenUsed/>
    <w:qFormat/>
    <w:uiPriority w:val="99"/>
  </w:style>
  <w:style w:type="table" w:default="1" w:styleId="8">
    <w:name w:val="Normal Table"/>
    <w:semiHidden/>
    <w:unhideWhenUsed/>
    <w:uiPriority w:val="99"/>
    <w:tblPr>
      <w:tblCellMar>
        <w:top w:w="0" w:type="dxa"/>
        <w:left w:w="108" w:type="dxa"/>
        <w:bottom w:w="0" w:type="dxa"/>
        <w:right w:w="108" w:type="dxa"/>
      </w:tblCellMar>
    </w:tblPr>
  </w:style>
  <w:style w:type="character" w:styleId="9">
    <w:name w:val="Hyperlink"/>
    <w:qFormat/>
    <w:uiPriority w:val="0"/>
    <w:rPr>
      <w:color w:val="0000FF"/>
      <w:u w:val="single"/>
    </w:rPr>
  </w:style>
  <w:style w:type="paragraph" w:styleId="10">
    <w:name w:val="toc 8"/>
    <w:next w:val="1"/>
    <w:qFormat/>
    <w:uiPriority w:val="39"/>
    <w:pPr>
      <w:spacing w:before="0" w:after="0" w:line="240" w:lineRule="auto"/>
      <w:ind w:left="1400" w:right="0" w:firstLine="0"/>
      <w:jc w:val="left"/>
    </w:pPr>
    <w:rPr>
      <w:rFonts w:ascii="XO Thames" w:hAnsi="XO Thames" w:eastAsiaTheme="minorEastAsia" w:cstheme="minorBidi"/>
      <w:color w:val="000000"/>
      <w:spacing w:val="0"/>
      <w:sz w:val="24"/>
    </w:rPr>
  </w:style>
  <w:style w:type="paragraph" w:styleId="11">
    <w:name w:val="toc 9"/>
    <w:next w:val="1"/>
    <w:qFormat/>
    <w:uiPriority w:val="39"/>
    <w:pPr>
      <w:spacing w:before="0" w:after="0" w:line="240" w:lineRule="auto"/>
      <w:ind w:left="1600" w:right="0" w:firstLine="0"/>
      <w:jc w:val="left"/>
    </w:pPr>
    <w:rPr>
      <w:rFonts w:ascii="XO Thames" w:hAnsi="XO Thames" w:eastAsiaTheme="minorEastAsia" w:cstheme="minorBidi"/>
      <w:color w:val="000000"/>
      <w:spacing w:val="0"/>
      <w:sz w:val="24"/>
    </w:rPr>
  </w:style>
  <w:style w:type="paragraph" w:styleId="12">
    <w:name w:val="toc 7"/>
    <w:next w:val="1"/>
    <w:uiPriority w:val="39"/>
    <w:pPr>
      <w:spacing w:before="0" w:after="0" w:line="240" w:lineRule="auto"/>
      <w:ind w:left="1200" w:right="0" w:firstLine="0"/>
      <w:jc w:val="left"/>
    </w:pPr>
    <w:rPr>
      <w:rFonts w:ascii="XO Thames" w:hAnsi="XO Thames" w:eastAsiaTheme="minorEastAsia" w:cstheme="minorBidi"/>
      <w:color w:val="000000"/>
      <w:spacing w:val="0"/>
      <w:sz w:val="24"/>
    </w:rPr>
  </w:style>
  <w:style w:type="paragraph" w:styleId="13">
    <w:name w:val="toc 1"/>
    <w:next w:val="1"/>
    <w:qFormat/>
    <w:uiPriority w:val="39"/>
    <w:pPr>
      <w:spacing w:before="0" w:after="0" w:line="240" w:lineRule="auto"/>
      <w:ind w:left="0" w:right="0" w:firstLine="0"/>
      <w:jc w:val="left"/>
    </w:pPr>
    <w:rPr>
      <w:rFonts w:ascii="XO Thames" w:hAnsi="XO Thames" w:eastAsiaTheme="minorEastAsia" w:cstheme="minorBidi"/>
      <w:b/>
      <w:color w:val="000000"/>
      <w:spacing w:val="0"/>
      <w:sz w:val="24"/>
    </w:rPr>
  </w:style>
  <w:style w:type="paragraph" w:styleId="14">
    <w:name w:val="toc 6"/>
    <w:next w:val="1"/>
    <w:qFormat/>
    <w:uiPriority w:val="39"/>
    <w:pPr>
      <w:spacing w:before="0" w:after="0" w:line="240" w:lineRule="auto"/>
      <w:ind w:left="1000" w:right="0" w:firstLine="0"/>
      <w:jc w:val="left"/>
    </w:pPr>
    <w:rPr>
      <w:rFonts w:ascii="XO Thames" w:hAnsi="XO Thames" w:eastAsiaTheme="minorEastAsia" w:cstheme="minorBidi"/>
      <w:color w:val="000000"/>
      <w:spacing w:val="0"/>
      <w:sz w:val="24"/>
    </w:rPr>
  </w:style>
  <w:style w:type="paragraph" w:styleId="15">
    <w:name w:val="toc 3"/>
    <w:next w:val="1"/>
    <w:qFormat/>
    <w:uiPriority w:val="39"/>
    <w:pPr>
      <w:spacing w:before="0" w:after="0" w:line="240" w:lineRule="auto"/>
      <w:ind w:left="400" w:right="0" w:firstLine="0"/>
      <w:jc w:val="left"/>
    </w:pPr>
    <w:rPr>
      <w:rFonts w:ascii="XO Thames" w:hAnsi="XO Thames" w:eastAsiaTheme="minorEastAsia" w:cstheme="minorBidi"/>
      <w:color w:val="000000"/>
      <w:spacing w:val="0"/>
      <w:sz w:val="24"/>
    </w:rPr>
  </w:style>
  <w:style w:type="paragraph" w:styleId="16">
    <w:name w:val="toc 2"/>
    <w:next w:val="1"/>
    <w:qFormat/>
    <w:uiPriority w:val="39"/>
    <w:pPr>
      <w:spacing w:before="0" w:after="0" w:line="240" w:lineRule="auto"/>
      <w:ind w:left="200" w:right="0" w:firstLine="0"/>
      <w:jc w:val="left"/>
    </w:pPr>
    <w:rPr>
      <w:rFonts w:ascii="XO Thames" w:hAnsi="XO Thames" w:eastAsiaTheme="minorEastAsia" w:cstheme="minorBidi"/>
      <w:color w:val="000000"/>
      <w:spacing w:val="0"/>
      <w:sz w:val="24"/>
    </w:rPr>
  </w:style>
  <w:style w:type="paragraph" w:styleId="17">
    <w:name w:val="toc 4"/>
    <w:next w:val="1"/>
    <w:qFormat/>
    <w:uiPriority w:val="39"/>
    <w:pPr>
      <w:spacing w:before="0" w:after="0" w:line="240" w:lineRule="auto"/>
      <w:ind w:left="600" w:right="0" w:firstLine="0"/>
      <w:jc w:val="left"/>
    </w:pPr>
    <w:rPr>
      <w:rFonts w:ascii="XO Thames" w:hAnsi="XO Thames" w:eastAsiaTheme="minorEastAsia" w:cstheme="minorBidi"/>
      <w:color w:val="000000"/>
      <w:spacing w:val="0"/>
      <w:sz w:val="24"/>
    </w:rPr>
  </w:style>
  <w:style w:type="paragraph" w:styleId="18">
    <w:name w:val="toc 5"/>
    <w:next w:val="1"/>
    <w:qFormat/>
    <w:uiPriority w:val="39"/>
    <w:pPr>
      <w:spacing w:before="0" w:after="0" w:line="240" w:lineRule="auto"/>
      <w:ind w:left="800" w:right="0" w:firstLine="0"/>
      <w:jc w:val="left"/>
    </w:pPr>
    <w:rPr>
      <w:rFonts w:ascii="XO Thames" w:hAnsi="XO Thames" w:eastAsiaTheme="minorEastAsia" w:cstheme="minorBidi"/>
      <w:color w:val="000000"/>
      <w:spacing w:val="0"/>
      <w:sz w:val="24"/>
    </w:rPr>
  </w:style>
  <w:style w:type="paragraph" w:styleId="19">
    <w:name w:val="Title"/>
    <w:next w:val="1"/>
    <w:qFormat/>
    <w:uiPriority w:val="10"/>
    <w:pPr>
      <w:spacing w:before="0" w:after="0" w:line="240" w:lineRule="auto"/>
      <w:ind w:left="0" w:right="0" w:firstLine="0"/>
      <w:jc w:val="left"/>
    </w:pPr>
    <w:rPr>
      <w:rFonts w:ascii="XO Thames" w:hAnsi="XO Thames" w:eastAsiaTheme="minorEastAsia" w:cstheme="minorBidi"/>
      <w:b/>
      <w:color w:val="000000"/>
      <w:spacing w:val="0"/>
      <w:sz w:val="52"/>
    </w:rPr>
  </w:style>
  <w:style w:type="paragraph" w:styleId="20">
    <w:name w:val="Subtitle"/>
    <w:next w:val="1"/>
    <w:qFormat/>
    <w:uiPriority w:val="11"/>
    <w:pPr>
      <w:spacing w:before="0" w:after="0" w:line="240" w:lineRule="auto"/>
      <w:ind w:left="0" w:right="0" w:firstLine="0"/>
      <w:jc w:val="left"/>
    </w:pPr>
    <w:rPr>
      <w:rFonts w:ascii="XO Thames" w:hAnsi="XO Thames" w:eastAsiaTheme="minorEastAsia" w:cstheme="minorBidi"/>
      <w:i/>
      <w:color w:val="616161"/>
      <w:spacing w:val="0"/>
      <w:sz w:val="24"/>
    </w:rPr>
  </w:style>
  <w:style w:type="paragraph" w:customStyle="1" w:styleId="21">
    <w:name w:val="toc 10"/>
    <w:next w:val="1"/>
    <w:link w:val="22"/>
    <w:qFormat/>
    <w:uiPriority w:val="0"/>
    <w:pPr>
      <w:spacing w:before="0" w:after="0" w:line="240" w:lineRule="auto"/>
      <w:ind w:left="1800" w:right="0" w:firstLine="0"/>
      <w:jc w:val="left"/>
    </w:pPr>
    <w:rPr>
      <w:rFonts w:ascii="XO Thames" w:hAnsi="XO Thames" w:eastAsiaTheme="minorEastAsia" w:cstheme="minorBidi"/>
      <w:color w:val="000000"/>
      <w:spacing w:val="0"/>
      <w:sz w:val="24"/>
    </w:rPr>
  </w:style>
  <w:style w:type="character" w:customStyle="1" w:styleId="22">
    <w:name w:val="toc 101"/>
    <w:link w:val="21"/>
    <w:qFormat/>
    <w:uiPriority w:val="0"/>
  </w:style>
  <w:style w:type="paragraph" w:customStyle="1" w:styleId="23">
    <w:name w:val="Footnote"/>
    <w:link w:val="24"/>
    <w:qFormat/>
    <w:uiPriority w:val="0"/>
    <w:pPr>
      <w:spacing w:before="0" w:after="0" w:line="240" w:lineRule="auto"/>
      <w:ind w:left="0" w:right="0" w:firstLine="0"/>
      <w:jc w:val="left"/>
    </w:pPr>
    <w:rPr>
      <w:rFonts w:ascii="XO Thames" w:hAnsi="XO Thames" w:eastAsiaTheme="minorEastAsia" w:cstheme="minorBidi"/>
      <w:color w:val="000000"/>
      <w:spacing w:val="0"/>
      <w:sz w:val="22"/>
    </w:rPr>
  </w:style>
  <w:style w:type="character" w:customStyle="1" w:styleId="24">
    <w:name w:val="Footnote1"/>
    <w:link w:val="23"/>
    <w:qFormat/>
    <w:uiPriority w:val="0"/>
    <w:rPr>
      <w:rFonts w:ascii="XO Thames" w:hAnsi="XO Thames"/>
      <w:sz w:val="22"/>
    </w:rPr>
  </w:style>
  <w:style w:type="paragraph" w:customStyle="1" w:styleId="25">
    <w:name w:val="Header and Footer"/>
    <w:link w:val="26"/>
    <w:qFormat/>
    <w:uiPriority w:val="0"/>
    <w:pPr>
      <w:spacing w:before="0" w:after="0" w:line="360" w:lineRule="auto"/>
      <w:ind w:left="0" w:right="0" w:firstLine="0"/>
      <w:jc w:val="left"/>
    </w:pPr>
    <w:rPr>
      <w:rFonts w:ascii="XO Thames" w:hAnsi="XO Thames" w:eastAsiaTheme="minorEastAsia" w:cstheme="minorBidi"/>
      <w:color w:val="000000"/>
      <w:spacing w:val="0"/>
      <w:sz w:val="20"/>
    </w:rPr>
  </w:style>
  <w:style w:type="character" w:customStyle="1" w:styleId="26">
    <w:name w:val="Header and Footer1"/>
    <w:link w:val="25"/>
    <w:qFormat/>
    <w:uiPriority w:val="0"/>
    <w:rPr>
      <w:rFonts w:ascii="XO Thames" w:hAnsi="XO Thames"/>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TotalTime>1</TotalTime>
  <ScaleCrop>false</ScaleCrop>
  <LinksUpToDate>false</LinksUpToDate>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2025-09-26T11:11:00Z</dcterms:created>
  <dc:creator>admin</dc:creator>
  <cp:lastModifiedBy>user</cp:lastModifiedBy>
  <dcterms:modified xsi:type="dcterms:W3CDTF">2025-09-26T11:39:43Z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92BF7B9F7AB44A4DA258765962A0CDAB_13</vt:lpwstr>
  </property>
</Properties>
</file>